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BE61C7">
        <w:rPr>
          <w:rFonts w:ascii="Times New Roman" w:hAnsi="Times New Roman"/>
          <w:bCs/>
          <w:color w:val="000000"/>
          <w:lang w:eastAsia="uk-UA"/>
        </w:rPr>
        <w:t>0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bookmarkStart w:id="2" w:name="_Hlk230343841"/>
      <w:r w:rsidR="00510E02" w:rsidRPr="00510E02">
        <w:rPr>
          <w:rFonts w:ascii="Times New Roman" w:hAnsi="Times New Roman"/>
          <w:b/>
        </w:rPr>
        <w:t>Ліцензії на право користування програмною продукцією Сisco (код за ДК 021:2015 - 48210000-3 Пакети мережевого програмного забезпечення)</w:t>
      </w:r>
      <w:bookmarkEnd w:id="2"/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510E02" w:rsidRPr="00510E02">
        <w:rPr>
          <w:rFonts w:ascii="Times New Roman" w:hAnsi="Times New Roman"/>
        </w:rPr>
        <w:t xml:space="preserve">48210000-3 — Пакети мережевого програмного забезпечення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510E02" w:rsidRPr="00510E02">
        <w:rPr>
          <w:rFonts w:ascii="Times New Roman" w:hAnsi="Times New Roman"/>
        </w:rPr>
        <w:t>UA-2026-03-16-011405-a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510E02" w:rsidRPr="00510E02">
        <w:rPr>
          <w:rFonts w:ascii="Times New Roman" w:hAnsi="Times New Roman"/>
        </w:rPr>
        <w:t xml:space="preserve">260 941,00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 (офіційних партнерів/дистриб'юторів розробника), інформації про ціни з відкритих джерел у мережі Інтернет, а також з урахуванням цінових показників аналогічних угод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510E02" w:rsidRPr="00510E02">
        <w:rPr>
          <w:rFonts w:ascii="Times New Roman" w:hAnsi="Times New Roman"/>
        </w:rPr>
        <w:t xml:space="preserve">260 941,00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3" w:name="_heading=h.uw0vd9bkb1ra" w:colFirst="0" w:colLast="0"/>
      <w:bookmarkEnd w:id="3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510E02" w:rsidRPr="00510E02">
        <w:rPr>
          <w:rFonts w:ascii="Times New Roman" w:eastAsia="Times New Roman" w:hAnsi="Times New Roman"/>
        </w:rPr>
        <w:t>Ліцензії на право користування програмною продукцією Сisco (код за ДК 021:2015 - 48210000-3 Пакети мережевого програмного забезпечення)</w:t>
      </w:r>
      <w:r w:rsidR="00510E02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C4CF9"/>
    <w:rsid w:val="00BB5D58"/>
    <w:rsid w:val="00BC0309"/>
    <w:rsid w:val="00BE61C7"/>
    <w:rsid w:val="00C36EB2"/>
    <w:rsid w:val="00CC7127"/>
    <w:rsid w:val="00DC07E5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61D9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5</cp:revision>
  <dcterms:created xsi:type="dcterms:W3CDTF">2026-05-19T13:50:00Z</dcterms:created>
  <dcterms:modified xsi:type="dcterms:W3CDTF">2026-05-22T09:07:00Z</dcterms:modified>
</cp:coreProperties>
</file>