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proofErr w:type="spellStart"/>
      <w:r w:rsidRPr="00514243">
        <w:rPr>
          <w:rFonts w:ascii="Times New Roman" w:hAnsi="Times New Roman"/>
          <w:bCs/>
        </w:rPr>
        <w:t>юр</w:t>
      </w:r>
      <w:proofErr w:type="spellEnd"/>
      <w:r w:rsidRPr="00514243">
        <w:rPr>
          <w:rFonts w:ascii="Times New Roman" w:hAnsi="Times New Roman"/>
          <w:bCs/>
        </w:rPr>
        <w:t xml:space="preserve">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EB4296">
        <w:rPr>
          <w:rFonts w:ascii="Times New Roman" w:hAnsi="Times New Roman"/>
          <w:bCs/>
          <w:color w:val="000000"/>
          <w:lang w:eastAsia="uk-UA"/>
        </w:rPr>
        <w:t>0</w:t>
      </w:r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8F0645" w:rsidRPr="008F0645">
        <w:rPr>
          <w:rFonts w:ascii="Times New Roman" w:hAnsi="Times New Roman"/>
          <w:b/>
          <w:lang w:val="ru-RU"/>
        </w:rPr>
        <w:t xml:space="preserve"> </w:t>
      </w:r>
      <w:proofErr w:type="spellStart"/>
      <w:r w:rsidR="008F0645" w:rsidRPr="008F0645">
        <w:rPr>
          <w:rFonts w:ascii="Times New Roman" w:hAnsi="Times New Roman"/>
          <w:b/>
          <w:lang w:val="ru-RU"/>
        </w:rPr>
        <w:t>Послуги</w:t>
      </w:r>
      <w:proofErr w:type="spellEnd"/>
      <w:r w:rsidR="008F0645" w:rsidRPr="008F0645">
        <w:rPr>
          <w:rFonts w:ascii="Times New Roman" w:hAnsi="Times New Roman"/>
          <w:b/>
          <w:lang w:val="ru-RU"/>
        </w:rPr>
        <w:t xml:space="preserve"> з </w:t>
      </w:r>
      <w:proofErr w:type="spellStart"/>
      <w:r w:rsidR="008F0645" w:rsidRPr="008F0645">
        <w:rPr>
          <w:rFonts w:ascii="Times New Roman" w:hAnsi="Times New Roman"/>
          <w:b/>
          <w:lang w:val="ru-RU"/>
        </w:rPr>
        <w:t>доопрацювання</w:t>
      </w:r>
      <w:proofErr w:type="spellEnd"/>
      <w:r w:rsidR="008F0645" w:rsidRPr="008F0645">
        <w:rPr>
          <w:rFonts w:ascii="Times New Roman" w:hAnsi="Times New Roman"/>
          <w:b/>
          <w:lang w:val="ru-RU"/>
        </w:rPr>
        <w:t xml:space="preserve"> </w:t>
      </w:r>
      <w:proofErr w:type="spellStart"/>
      <w:r w:rsidR="008F0645" w:rsidRPr="008F0645">
        <w:rPr>
          <w:rFonts w:ascii="Times New Roman" w:hAnsi="Times New Roman"/>
          <w:b/>
          <w:lang w:val="ru-RU"/>
        </w:rPr>
        <w:t>комп’ютерної</w:t>
      </w:r>
      <w:proofErr w:type="spellEnd"/>
      <w:r w:rsidR="008F0645" w:rsidRPr="008F0645">
        <w:rPr>
          <w:rFonts w:ascii="Times New Roman" w:hAnsi="Times New Roman"/>
          <w:b/>
          <w:lang w:val="ru-RU"/>
        </w:rPr>
        <w:t xml:space="preserve"> </w:t>
      </w:r>
      <w:proofErr w:type="spellStart"/>
      <w:r w:rsidR="008F0645" w:rsidRPr="008F0645">
        <w:rPr>
          <w:rFonts w:ascii="Times New Roman" w:hAnsi="Times New Roman"/>
          <w:b/>
          <w:lang w:val="ru-RU"/>
        </w:rPr>
        <w:t>програми</w:t>
      </w:r>
      <w:proofErr w:type="spellEnd"/>
      <w:r w:rsidR="008F0645" w:rsidRPr="008F0645">
        <w:rPr>
          <w:rFonts w:ascii="Times New Roman" w:hAnsi="Times New Roman"/>
          <w:b/>
          <w:lang w:val="ru-RU"/>
        </w:rPr>
        <w:t xml:space="preserve"> «Система </w:t>
      </w:r>
      <w:proofErr w:type="spellStart"/>
      <w:r w:rsidR="008F0645" w:rsidRPr="008F0645">
        <w:rPr>
          <w:rFonts w:ascii="Times New Roman" w:hAnsi="Times New Roman"/>
          <w:b/>
          <w:lang w:val="ru-RU"/>
        </w:rPr>
        <w:t>електронного</w:t>
      </w:r>
      <w:proofErr w:type="spellEnd"/>
      <w:r w:rsidR="008F0645" w:rsidRPr="008F0645">
        <w:rPr>
          <w:rFonts w:ascii="Times New Roman" w:hAnsi="Times New Roman"/>
          <w:b/>
          <w:lang w:val="ru-RU"/>
        </w:rPr>
        <w:t xml:space="preserve"> </w:t>
      </w:r>
      <w:proofErr w:type="spellStart"/>
      <w:r w:rsidR="008F0645" w:rsidRPr="008F0645">
        <w:rPr>
          <w:rFonts w:ascii="Times New Roman" w:hAnsi="Times New Roman"/>
          <w:b/>
          <w:lang w:val="ru-RU"/>
        </w:rPr>
        <w:t>документообігу</w:t>
      </w:r>
      <w:proofErr w:type="spellEnd"/>
      <w:r w:rsidR="008F0645" w:rsidRPr="008F0645">
        <w:rPr>
          <w:rFonts w:ascii="Times New Roman" w:hAnsi="Times New Roman"/>
          <w:b/>
          <w:lang w:val="ru-RU"/>
        </w:rPr>
        <w:t xml:space="preserve"> та </w:t>
      </w:r>
      <w:proofErr w:type="spellStart"/>
      <w:r w:rsidR="008F0645" w:rsidRPr="008F0645">
        <w:rPr>
          <w:rFonts w:ascii="Times New Roman" w:hAnsi="Times New Roman"/>
          <w:b/>
          <w:lang w:val="ru-RU"/>
        </w:rPr>
        <w:t>автоматизації</w:t>
      </w:r>
      <w:proofErr w:type="spellEnd"/>
      <w:r w:rsidR="008F0645" w:rsidRPr="008F0645">
        <w:rPr>
          <w:rFonts w:ascii="Times New Roman" w:hAnsi="Times New Roman"/>
          <w:b/>
          <w:lang w:val="ru-RU"/>
        </w:rPr>
        <w:t xml:space="preserve"> </w:t>
      </w:r>
      <w:proofErr w:type="spellStart"/>
      <w:r w:rsidR="008F0645" w:rsidRPr="008F0645">
        <w:rPr>
          <w:rFonts w:ascii="Times New Roman" w:hAnsi="Times New Roman"/>
          <w:b/>
          <w:lang w:val="ru-RU"/>
        </w:rPr>
        <w:t>бізнес-процесів</w:t>
      </w:r>
      <w:proofErr w:type="spellEnd"/>
      <w:r w:rsidR="008F0645" w:rsidRPr="008F0645">
        <w:rPr>
          <w:rFonts w:ascii="Times New Roman" w:hAnsi="Times New Roman"/>
          <w:b/>
          <w:lang w:val="ru-RU"/>
        </w:rPr>
        <w:t xml:space="preserve"> «</w:t>
      </w:r>
      <w:proofErr w:type="spellStart"/>
      <w:r w:rsidR="008F0645" w:rsidRPr="008F0645">
        <w:rPr>
          <w:rFonts w:ascii="Times New Roman" w:hAnsi="Times New Roman"/>
          <w:b/>
          <w:lang w:val="ru-RU"/>
        </w:rPr>
        <w:t>Megapolis.DocNet</w:t>
      </w:r>
      <w:proofErr w:type="spellEnd"/>
      <w:r w:rsidR="008F0645" w:rsidRPr="008F0645">
        <w:rPr>
          <w:rFonts w:ascii="Times New Roman" w:hAnsi="Times New Roman"/>
          <w:b/>
          <w:lang w:val="ru-RU"/>
        </w:rPr>
        <w:t>»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8F0645" w:rsidRPr="008F0645">
        <w:rPr>
          <w:rFonts w:ascii="Times New Roman" w:hAnsi="Times New Roman"/>
        </w:rPr>
        <w:t>72260000-5 — Послуги, пов’язані з програмним забезпеченням</w:t>
      </w:r>
      <w:r w:rsidR="008F0645" w:rsidRPr="008F0645">
        <w:rPr>
          <w:rFonts w:ascii="Times New Roman" w:hAnsi="Times New Roman"/>
        </w:rPr>
        <w:t xml:space="preserve">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</w:t>
      </w:r>
      <w:proofErr w:type="spellStart"/>
      <w:r w:rsidRPr="00514243">
        <w:rPr>
          <w:rFonts w:ascii="Times New Roman" w:hAnsi="Times New Roman"/>
        </w:rPr>
        <w:t>закупівель</w:t>
      </w:r>
      <w:proofErr w:type="spellEnd"/>
      <w:r w:rsidRPr="00514243">
        <w:rPr>
          <w:rFonts w:ascii="Times New Roman" w:hAnsi="Times New Roman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 xml:space="preserve">(зі </w:t>
      </w:r>
      <w:proofErr w:type="spellStart"/>
      <w:r w:rsidR="0042044A">
        <w:rPr>
          <w:rFonts w:ascii="Times New Roman" w:hAnsi="Times New Roman"/>
        </w:rPr>
        <w:t>змінми</w:t>
      </w:r>
      <w:proofErr w:type="spellEnd"/>
      <w:r w:rsidR="0042044A">
        <w:rPr>
          <w:rFonts w:ascii="Times New Roman" w:hAnsi="Times New Roman"/>
        </w:rPr>
        <w:t>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E24089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8F0645" w:rsidRPr="008F0645">
        <w:rPr>
          <w:rFonts w:ascii="Times New Roman" w:hAnsi="Times New Roman"/>
        </w:rPr>
        <w:t>UA-2026-05-29-009600-a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8F0645" w:rsidRPr="008F0645">
        <w:rPr>
          <w:rFonts w:ascii="Times New Roman" w:hAnsi="Times New Roman"/>
        </w:rPr>
        <w:t>75 000,00</w:t>
      </w:r>
      <w:r w:rsidR="008F0645" w:rsidRPr="008F0645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Pr="00514243">
        <w:rPr>
          <w:rFonts w:ascii="Times New Roman" w:hAnsi="Times New Roman"/>
        </w:rPr>
        <w:t xml:space="preserve"> з ПДВ.</w:t>
      </w:r>
    </w:p>
    <w:p w:rsidR="00DC07E5" w:rsidRDefault="00DC07E5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07E5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ринку, інформації про ціни з відкритих джерел у мережі Інтернет, а також з урахуванням цінових показників аналогічних угод в електронній системі «</w:t>
      </w:r>
      <w:proofErr w:type="spellStart"/>
      <w:r w:rsidRPr="00DC07E5">
        <w:rPr>
          <w:rFonts w:ascii="Times New Roman" w:hAnsi="Times New Roman"/>
        </w:rPr>
        <w:t>Prozorro</w:t>
      </w:r>
      <w:proofErr w:type="spellEnd"/>
      <w:r w:rsidRPr="00DC07E5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8F0645" w:rsidRPr="008F0645">
        <w:rPr>
          <w:rFonts w:ascii="Times New Roman" w:hAnsi="Times New Roman"/>
        </w:rPr>
        <w:t>75 000,00</w:t>
      </w:r>
      <w:r w:rsidR="008F0645" w:rsidRPr="008F0645">
        <w:rPr>
          <w:rFonts w:ascii="Times New Roman" w:hAnsi="Times New Roman"/>
        </w:rPr>
        <w:t xml:space="preserve"> </w:t>
      </w:r>
      <w:r w:rsidR="00563336" w:rsidRPr="00563336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="00563336" w:rsidRPr="00563336">
        <w:rPr>
          <w:rFonts w:ascii="Times New Roman" w:hAnsi="Times New Roman"/>
        </w:rPr>
        <w:t xml:space="preserve">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1" w:name="_heading=h.uw0vd9bkb1ra" w:colFirst="0" w:colLast="0"/>
      <w:bookmarkEnd w:id="1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A45531">
        <w:rPr>
          <w:rFonts w:ascii="Times New Roman" w:eastAsia="Times New Roman" w:hAnsi="Times New Roman"/>
        </w:rPr>
        <w:t>п</w:t>
      </w:r>
      <w:r w:rsidR="00A45531" w:rsidRPr="00A45531">
        <w:rPr>
          <w:rFonts w:ascii="Times New Roman" w:eastAsia="Times New Roman" w:hAnsi="Times New Roman"/>
        </w:rPr>
        <w:t xml:space="preserve">ослуг </w:t>
      </w:r>
      <w:r w:rsidR="008F0645" w:rsidRPr="008F0645">
        <w:rPr>
          <w:rFonts w:ascii="Times New Roman" w:eastAsia="Times New Roman" w:hAnsi="Times New Roman"/>
        </w:rPr>
        <w:t>з доопрацювання комп’ютерної програми «Система електронного документообігу та автоматизації бізнес-процесів «</w:t>
      </w:r>
      <w:proofErr w:type="spellStart"/>
      <w:r w:rsidR="008F0645" w:rsidRPr="008F0645">
        <w:rPr>
          <w:rFonts w:ascii="Times New Roman" w:eastAsia="Times New Roman" w:hAnsi="Times New Roman"/>
        </w:rPr>
        <w:t>Megapolis.DocNet</w:t>
      </w:r>
      <w:proofErr w:type="spellEnd"/>
      <w:r w:rsidR="008F0645" w:rsidRPr="008F0645">
        <w:rPr>
          <w:rFonts w:ascii="Times New Roman" w:eastAsia="Times New Roman" w:hAnsi="Times New Roman"/>
        </w:rPr>
        <w:t>»</w:t>
      </w:r>
      <w:bookmarkStart w:id="2" w:name="_GoBack"/>
      <w:bookmarkEnd w:id="2"/>
      <w:r w:rsidR="00E227D4" w:rsidRPr="00E227D4"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2. постанова Кабінету Міністрів України від 12.10.2022. № 1178 «Про затвердження особливостей здійснення публічних </w:t>
      </w:r>
      <w:proofErr w:type="spellStart"/>
      <w:r w:rsidRPr="00514243">
        <w:rPr>
          <w:rFonts w:ascii="Times New Roman" w:hAnsi="Times New Roman"/>
          <w:i/>
        </w:rPr>
        <w:t>закупівель</w:t>
      </w:r>
      <w:proofErr w:type="spellEnd"/>
      <w:r w:rsidRPr="00514243">
        <w:rPr>
          <w:rFonts w:ascii="Times New Roman" w:hAnsi="Times New Roman"/>
          <w:i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83628"/>
    <w:rsid w:val="00124695"/>
    <w:rsid w:val="00230228"/>
    <w:rsid w:val="002D5555"/>
    <w:rsid w:val="00391237"/>
    <w:rsid w:val="00407BA7"/>
    <w:rsid w:val="0042044A"/>
    <w:rsid w:val="00510E02"/>
    <w:rsid w:val="00511726"/>
    <w:rsid w:val="00514243"/>
    <w:rsid w:val="00542597"/>
    <w:rsid w:val="00563336"/>
    <w:rsid w:val="00731589"/>
    <w:rsid w:val="008B32EB"/>
    <w:rsid w:val="008F0645"/>
    <w:rsid w:val="009F2351"/>
    <w:rsid w:val="00A45531"/>
    <w:rsid w:val="00A6787A"/>
    <w:rsid w:val="00AB1F34"/>
    <w:rsid w:val="00AB3AFD"/>
    <w:rsid w:val="00AC4CF9"/>
    <w:rsid w:val="00BB5D58"/>
    <w:rsid w:val="00BC0309"/>
    <w:rsid w:val="00C36EB2"/>
    <w:rsid w:val="00CC7127"/>
    <w:rsid w:val="00DC07E5"/>
    <w:rsid w:val="00E227D4"/>
    <w:rsid w:val="00E24089"/>
    <w:rsid w:val="00EB4296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52E5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10</cp:revision>
  <dcterms:created xsi:type="dcterms:W3CDTF">2026-05-19T13:50:00Z</dcterms:created>
  <dcterms:modified xsi:type="dcterms:W3CDTF">2026-06-26T08:39:00Z</dcterms:modified>
</cp:coreProperties>
</file>