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proofErr w:type="spellStart"/>
      <w:r w:rsidRPr="00514243">
        <w:rPr>
          <w:rFonts w:ascii="Times New Roman" w:hAnsi="Times New Roman"/>
          <w:bCs/>
        </w:rPr>
        <w:t>юр</w:t>
      </w:r>
      <w:proofErr w:type="spellEnd"/>
      <w:r w:rsidRPr="00514243">
        <w:rPr>
          <w:rFonts w:ascii="Times New Roman" w:hAnsi="Times New Roman"/>
          <w:bCs/>
        </w:rPr>
        <w:t xml:space="preserve">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E24089">
        <w:rPr>
          <w:rFonts w:ascii="Times New Roman" w:hAnsi="Times New Roman"/>
          <w:b/>
        </w:rPr>
        <w:t xml:space="preserve"> </w:t>
      </w:r>
      <w:r w:rsidR="00E24089" w:rsidRPr="00E24089">
        <w:rPr>
          <w:rFonts w:ascii="Times New Roman" w:hAnsi="Times New Roman"/>
          <w:b/>
        </w:rPr>
        <w:t xml:space="preserve">Послуги з постачання програмної продукції «ESET PROTECT </w:t>
      </w:r>
      <w:proofErr w:type="spellStart"/>
      <w:r w:rsidR="00E24089" w:rsidRPr="00E24089">
        <w:rPr>
          <w:rFonts w:ascii="Times New Roman" w:hAnsi="Times New Roman"/>
          <w:b/>
        </w:rPr>
        <w:t>Entry</w:t>
      </w:r>
      <w:proofErr w:type="spellEnd"/>
      <w:r w:rsidR="00E24089" w:rsidRPr="00E24089">
        <w:rPr>
          <w:rFonts w:ascii="Times New Roman" w:hAnsi="Times New Roman"/>
          <w:b/>
        </w:rPr>
        <w:t xml:space="preserve"> </w:t>
      </w:r>
      <w:proofErr w:type="spellStart"/>
      <w:r w:rsidR="00E24089" w:rsidRPr="00E24089">
        <w:rPr>
          <w:rFonts w:ascii="Times New Roman" w:hAnsi="Times New Roman"/>
          <w:b/>
        </w:rPr>
        <w:t>On-Prem</w:t>
      </w:r>
      <w:proofErr w:type="spellEnd"/>
      <w:r w:rsidR="00E24089" w:rsidRPr="00E24089">
        <w:rPr>
          <w:rFonts w:ascii="Times New Roman" w:hAnsi="Times New Roman"/>
          <w:b/>
        </w:rPr>
        <w:t>. На 1 рік. Поновлення. Для захисту 280 об’єктів» за код ДК 021:2015 - 48760000-3 «Пакети програмного забезпечення для захисту від вірусів»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E24089" w:rsidRPr="00E24089">
        <w:rPr>
          <w:rFonts w:ascii="Times New Roman" w:hAnsi="Times New Roman"/>
        </w:rPr>
        <w:t>48760000-3 Пакети програмного забезпечення для захисту від вірусів</w:t>
      </w:r>
      <w:r w:rsidR="00A45531" w:rsidRPr="00A45531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</w:rPr>
        <w:t>закупівель</w:t>
      </w:r>
      <w:proofErr w:type="spellEnd"/>
      <w:r w:rsidRPr="00514243">
        <w:rPr>
          <w:rFonts w:ascii="Times New Roman" w:hAnsi="Times New Roman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 xml:space="preserve">(зі </w:t>
      </w:r>
      <w:proofErr w:type="spellStart"/>
      <w:r w:rsidR="0042044A">
        <w:rPr>
          <w:rFonts w:ascii="Times New Roman" w:hAnsi="Times New Roman"/>
        </w:rPr>
        <w:t>змінми</w:t>
      </w:r>
      <w:proofErr w:type="spellEnd"/>
      <w:r w:rsidR="0042044A">
        <w:rPr>
          <w:rFonts w:ascii="Times New Roman" w:hAnsi="Times New Roman"/>
        </w:rPr>
        <w:t>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E24089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E24089" w:rsidRPr="00E24089">
        <w:rPr>
          <w:rFonts w:ascii="Times New Roman" w:hAnsi="Times New Roman"/>
        </w:rPr>
        <w:t>UA-2026-05-28-004338-a</w:t>
      </w:r>
      <w:r w:rsidR="00E24089" w:rsidRPr="00E24089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E24089" w:rsidRPr="00E24089">
        <w:rPr>
          <w:rFonts w:ascii="Times New Roman" w:hAnsi="Times New Roman"/>
        </w:rPr>
        <w:t>198 600,00</w:t>
      </w:r>
      <w:r w:rsidR="00E24089" w:rsidRPr="00E24089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інформації про ціни з відкритих джерел у мережі Інтернет, а також з урахуванням цінових показників аналогічних угод в електронній системі «</w:t>
      </w:r>
      <w:proofErr w:type="spellStart"/>
      <w:r w:rsidRPr="00DC07E5">
        <w:rPr>
          <w:rFonts w:ascii="Times New Roman" w:hAnsi="Times New Roman"/>
        </w:rPr>
        <w:t>Prozorro</w:t>
      </w:r>
      <w:proofErr w:type="spellEnd"/>
      <w:r w:rsidRPr="00DC07E5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E24089" w:rsidRPr="00E24089">
        <w:rPr>
          <w:rFonts w:ascii="Times New Roman" w:hAnsi="Times New Roman"/>
        </w:rPr>
        <w:t>198 600,00</w:t>
      </w:r>
      <w:r w:rsidR="00E24089" w:rsidRPr="00E24089">
        <w:rPr>
          <w:rFonts w:ascii="Times New Roman" w:hAnsi="Times New Roman"/>
        </w:rPr>
        <w:t xml:space="preserve">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A45531">
        <w:rPr>
          <w:rFonts w:ascii="Times New Roman" w:eastAsia="Times New Roman" w:hAnsi="Times New Roman"/>
        </w:rPr>
        <w:t>п</w:t>
      </w:r>
      <w:r w:rsidR="00A45531" w:rsidRPr="00A45531">
        <w:rPr>
          <w:rFonts w:ascii="Times New Roman" w:eastAsia="Times New Roman" w:hAnsi="Times New Roman"/>
        </w:rPr>
        <w:t xml:space="preserve">ослуг </w:t>
      </w:r>
      <w:r w:rsidR="00E24089" w:rsidRPr="00E24089">
        <w:rPr>
          <w:rFonts w:ascii="Times New Roman" w:eastAsia="Times New Roman" w:hAnsi="Times New Roman"/>
        </w:rPr>
        <w:t xml:space="preserve">з постачання програмної продукції «ESET PROTECT </w:t>
      </w:r>
      <w:proofErr w:type="spellStart"/>
      <w:r w:rsidR="00E24089" w:rsidRPr="00E24089">
        <w:rPr>
          <w:rFonts w:ascii="Times New Roman" w:eastAsia="Times New Roman" w:hAnsi="Times New Roman"/>
        </w:rPr>
        <w:t>Entry</w:t>
      </w:r>
      <w:proofErr w:type="spellEnd"/>
      <w:r w:rsidR="00E24089" w:rsidRPr="00E24089">
        <w:rPr>
          <w:rFonts w:ascii="Times New Roman" w:eastAsia="Times New Roman" w:hAnsi="Times New Roman"/>
        </w:rPr>
        <w:t xml:space="preserve"> </w:t>
      </w:r>
      <w:proofErr w:type="spellStart"/>
      <w:r w:rsidR="00E24089" w:rsidRPr="00E24089">
        <w:rPr>
          <w:rFonts w:ascii="Times New Roman" w:eastAsia="Times New Roman" w:hAnsi="Times New Roman"/>
        </w:rPr>
        <w:t>On-Prem</w:t>
      </w:r>
      <w:proofErr w:type="spellEnd"/>
      <w:r w:rsidR="00E24089" w:rsidRPr="00E24089">
        <w:rPr>
          <w:rFonts w:ascii="Times New Roman" w:eastAsia="Times New Roman" w:hAnsi="Times New Roman"/>
        </w:rPr>
        <w:t>. На 1 рік. Поновлення. Для захисту 280 об’єктів</w:t>
      </w:r>
      <w:bookmarkStart w:id="2" w:name="_GoBack"/>
      <w:bookmarkEnd w:id="2"/>
      <w:r w:rsidR="00E227D4" w:rsidRPr="00E227D4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2. постанова Кабінету Міністрів України від 12.10.2022.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  <w:i/>
        </w:rPr>
        <w:t>закупівель</w:t>
      </w:r>
      <w:proofErr w:type="spellEnd"/>
      <w:r w:rsidRPr="00514243">
        <w:rPr>
          <w:rFonts w:ascii="Times New Roman" w:hAnsi="Times New Roman"/>
          <w:i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9F2351"/>
    <w:rsid w:val="00A4553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227D4"/>
    <w:rsid w:val="00E24089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BB81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9</cp:revision>
  <dcterms:created xsi:type="dcterms:W3CDTF">2026-05-19T13:50:00Z</dcterms:created>
  <dcterms:modified xsi:type="dcterms:W3CDTF">2026-06-26T07:01:00Z</dcterms:modified>
</cp:coreProperties>
</file>