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39B5C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heading=h.gjdgxs" w:colFirst="0" w:colLast="0"/>
      <w:bookmarkEnd w:id="0"/>
      <w:r w:rsidRPr="00514243">
        <w:rPr>
          <w:rFonts w:ascii="Times New Roman" w:hAnsi="Times New Roman"/>
          <w:b/>
        </w:rPr>
        <w:t>ОБҐРУНТУВАННЯ</w:t>
      </w:r>
    </w:p>
    <w:p w14:paraId="509BEF57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</w:rPr>
      </w:pPr>
      <w:r w:rsidRPr="00514243">
        <w:rPr>
          <w:rFonts w:ascii="Times New Roman" w:hAnsi="Times New Roman"/>
          <w:b/>
        </w:rPr>
        <w:t>технічних та якісних характеристик закупівлі послуг, розміру бюджетного призначення, очікуваної вартості предмета закупівлі</w:t>
      </w:r>
      <w:r w:rsidRPr="00514243">
        <w:rPr>
          <w:rFonts w:ascii="Times New Roman" w:hAnsi="Times New Roman"/>
        </w:rPr>
        <w:t xml:space="preserve"> </w:t>
      </w:r>
    </w:p>
    <w:p w14:paraId="0939AB0F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046418BF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  <w:i/>
        </w:rPr>
      </w:pPr>
    </w:p>
    <w:p w14:paraId="0F161701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</w:t>
      </w:r>
      <w:r w:rsidRPr="00514243">
        <w:rPr>
          <w:rFonts w:ascii="Times New Roman" w:hAnsi="Times New Roman"/>
        </w:rPr>
        <w:t>:</w:t>
      </w:r>
    </w:p>
    <w:p w14:paraId="5D7D3D01" w14:textId="47AB4BE0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514243">
        <w:rPr>
          <w:rFonts w:ascii="Times New Roman" w:hAnsi="Times New Roman"/>
          <w:b/>
          <w:bCs/>
          <w:color w:val="000000"/>
          <w:lang w:eastAsia="uk-UA"/>
        </w:rPr>
        <w:t>Національне агентство України з питань державної служби</w:t>
      </w:r>
      <w:r w:rsidRPr="00514243">
        <w:rPr>
          <w:rFonts w:ascii="Times New Roman" w:hAnsi="Times New Roman"/>
          <w:bCs/>
          <w:color w:val="000000"/>
          <w:lang w:eastAsia="uk-UA"/>
        </w:rPr>
        <w:t xml:space="preserve"> </w:t>
      </w:r>
      <w:r w:rsidRPr="00514243">
        <w:rPr>
          <w:rFonts w:ascii="Times New Roman" w:hAnsi="Times New Roman"/>
          <w:bCs/>
          <w:color w:val="00000A"/>
        </w:rPr>
        <w:t xml:space="preserve">(далі – Замовник), код за ЄДРПОУ – 37819430, </w:t>
      </w:r>
      <w:r w:rsidRPr="00514243">
        <w:rPr>
          <w:rFonts w:ascii="Times New Roman" w:hAnsi="Times New Roman"/>
          <w:bCs/>
        </w:rPr>
        <w:t xml:space="preserve">юр. адреса: </w:t>
      </w:r>
      <w:r w:rsidRPr="00514243">
        <w:rPr>
          <w:rFonts w:ascii="Times New Roman" w:hAnsi="Times New Roman"/>
          <w:bCs/>
          <w:color w:val="000000"/>
          <w:lang w:eastAsia="uk-UA"/>
        </w:rPr>
        <w:t>Україна, 01</w:t>
      </w:r>
      <w:r w:rsidR="00E61573">
        <w:rPr>
          <w:rFonts w:ascii="Times New Roman" w:hAnsi="Times New Roman"/>
          <w:bCs/>
          <w:color w:val="000000"/>
          <w:lang w:eastAsia="uk-UA"/>
        </w:rPr>
        <w:t>0</w:t>
      </w:r>
      <w:r w:rsidRPr="00514243">
        <w:rPr>
          <w:rFonts w:ascii="Times New Roman" w:hAnsi="Times New Roman"/>
          <w:bCs/>
          <w:color w:val="000000"/>
          <w:lang w:eastAsia="uk-UA"/>
        </w:rPr>
        <w:t>01, місто Київ, вулиця Прорізна, будинок 15.</w:t>
      </w:r>
    </w:p>
    <w:p w14:paraId="289A3FAF" w14:textId="04F11863" w:rsidR="00AB1F34" w:rsidRPr="00514243" w:rsidRDefault="00514243">
      <w:pPr>
        <w:spacing w:before="280" w:after="280" w:line="240" w:lineRule="auto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Назва предмета закупівлі</w:t>
      </w:r>
      <w:r w:rsidRPr="00514243">
        <w:rPr>
          <w:rFonts w:ascii="Times New Roman" w:hAnsi="Times New Roman"/>
        </w:rPr>
        <w:t xml:space="preserve">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E61573" w:rsidRPr="00E61573">
        <w:rPr>
          <w:rFonts w:ascii="Times New Roman" w:hAnsi="Times New Roman"/>
          <w:b/>
        </w:rPr>
        <w:t>Послуги з прибирання</w:t>
      </w:r>
      <w:r w:rsidR="00542597" w:rsidRPr="00514243">
        <w:rPr>
          <w:rFonts w:ascii="Times New Roman" w:hAnsi="Times New Roman"/>
        </w:rPr>
        <w:t>, код</w:t>
      </w:r>
      <w:r w:rsidR="00CC7127" w:rsidRPr="00514243">
        <w:rPr>
          <w:rFonts w:ascii="Times New Roman" w:hAnsi="Times New Roman"/>
        </w:rPr>
        <w:t> </w:t>
      </w:r>
      <w:r w:rsidR="00E61573" w:rsidRPr="00E61573">
        <w:rPr>
          <w:rFonts w:ascii="Times New Roman" w:hAnsi="Times New Roman"/>
        </w:rPr>
        <w:t>90910000-9 — Послуги з прибирання</w:t>
      </w:r>
      <w:r w:rsidR="00E61573">
        <w:rPr>
          <w:rFonts w:ascii="Times New Roman" w:hAnsi="Times New Roman"/>
        </w:rPr>
        <w:t xml:space="preserve"> </w:t>
      </w:r>
      <w:r w:rsidR="00542597" w:rsidRPr="00514243">
        <w:rPr>
          <w:rFonts w:ascii="Times New Roman" w:hAnsi="Times New Roman"/>
        </w:rPr>
        <w:t>за ДК 021:2015 Єдиного закупівельного словника.</w:t>
      </w:r>
    </w:p>
    <w:p w14:paraId="4089DAC4" w14:textId="77777777" w:rsidR="00514243" w:rsidRDefault="00514243" w:rsidP="00C36EB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Вид та індикатор процедури закупівлі:</w:t>
      </w:r>
      <w:r w:rsidRPr="00514243">
        <w:rPr>
          <w:rFonts w:ascii="Times New Roman" w:hAnsi="Times New Roman"/>
        </w:rPr>
        <w:t xml:space="preserve"> </w:t>
      </w:r>
      <w:r w:rsidRPr="00514243">
        <w:rPr>
          <w:rFonts w:ascii="Times New Roman" w:hAnsi="Times New Roman"/>
          <w:b/>
        </w:rPr>
        <w:t>відкриті торги</w:t>
      </w:r>
      <w:r w:rsidRPr="00514243">
        <w:rPr>
          <w:rFonts w:ascii="Times New Roman" w:hAnsi="Times New Roman"/>
        </w:rPr>
        <w:t xml:space="preserve"> у відповідності до постанови Кабінету Міністрів України від 12.10.2022 № 1178 «Про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</w:rPr>
        <w:t>(зі змінми)</w:t>
      </w:r>
      <w:r w:rsidRPr="00514243">
        <w:rPr>
          <w:rFonts w:ascii="Times New Roman" w:hAnsi="Times New Roman"/>
        </w:rPr>
        <w:t xml:space="preserve"> (далі –постанова №1178).</w:t>
      </w:r>
    </w:p>
    <w:p w14:paraId="039A61E8" w14:textId="4A253DF0" w:rsidR="00C36EB2" w:rsidRPr="00D72EF2" w:rsidRDefault="00514243" w:rsidP="00C36EB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72EF2">
        <w:rPr>
          <w:rFonts w:ascii="Times New Roman" w:hAnsi="Times New Roman"/>
        </w:rPr>
        <w:t>Індикатор процедури закупівлі</w:t>
      </w:r>
      <w:r w:rsidR="00AC4CF9" w:rsidRPr="00D72EF2">
        <w:rPr>
          <w:rFonts w:ascii="Times New Roman" w:hAnsi="Times New Roman"/>
        </w:rPr>
        <w:t>:</w:t>
      </w:r>
      <w:r w:rsidR="00D72EF2" w:rsidRPr="00D72EF2">
        <w:rPr>
          <w:rFonts w:ascii="Times New Roman" w:hAnsi="Times New Roman"/>
        </w:rPr>
        <w:t xml:space="preserve"> </w:t>
      </w:r>
      <w:r w:rsidR="00D72EF2" w:rsidRPr="00D72EF2">
        <w:rPr>
          <w:rFonts w:ascii="Times New Roman" w:hAnsi="Times New Roman"/>
          <w:b/>
          <w:bCs/>
        </w:rPr>
        <w:t>UA-2026-09-17-011420-a</w:t>
      </w:r>
    </w:p>
    <w:p w14:paraId="54AAA672" w14:textId="260096BC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514243">
        <w:rPr>
          <w:rFonts w:ascii="Times New Roman" w:hAnsi="Times New Roman"/>
          <w:b/>
          <w:i/>
        </w:rPr>
        <w:t>Очікувана вартість та обґрунтування очікуваної вартості предмета закупівлі:</w:t>
      </w:r>
      <w:r w:rsidRPr="00514243">
        <w:rPr>
          <w:rFonts w:ascii="Times New Roman" w:hAnsi="Times New Roman"/>
        </w:rPr>
        <w:t xml:space="preserve"> </w:t>
      </w:r>
      <w:r w:rsidR="00563336">
        <w:rPr>
          <w:rFonts w:ascii="Times New Roman" w:hAnsi="Times New Roman"/>
        </w:rPr>
        <w:t xml:space="preserve">                                 </w:t>
      </w:r>
      <w:r w:rsidR="00E61573" w:rsidRPr="00E61573">
        <w:rPr>
          <w:rFonts w:ascii="Times New Roman" w:hAnsi="Times New Roman"/>
        </w:rPr>
        <w:t>223 746,42</w:t>
      </w:r>
      <w:r w:rsidR="00E61573">
        <w:rPr>
          <w:rFonts w:ascii="Times New Roman" w:hAnsi="Times New Roman"/>
        </w:rPr>
        <w:t xml:space="preserve"> </w:t>
      </w:r>
      <w:r w:rsidRPr="00514243">
        <w:rPr>
          <w:rFonts w:ascii="Times New Roman" w:hAnsi="Times New Roman"/>
        </w:rPr>
        <w:t>грн з ПДВ.</w:t>
      </w:r>
    </w:p>
    <w:p w14:paraId="57F8D21F" w14:textId="2B17E049" w:rsidR="00E61573" w:rsidRPr="00E61573" w:rsidRDefault="00E61573" w:rsidP="00E61573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E61573">
        <w:rPr>
          <w:rFonts w:ascii="Times New Roman" w:hAnsi="Times New Roman"/>
        </w:rPr>
        <w:t>чікувана вартість закупівлі розрахована ДУ «Професійні закупівлі» на</w:t>
      </w:r>
      <w:r>
        <w:rPr>
          <w:rFonts w:ascii="Times New Roman" w:hAnsi="Times New Roman"/>
        </w:rPr>
        <w:t xml:space="preserve"> </w:t>
      </w:r>
      <w:r w:rsidRPr="00E61573">
        <w:rPr>
          <w:rFonts w:ascii="Times New Roman" w:hAnsi="Times New Roman"/>
        </w:rPr>
        <w:t>підставі наданого Замовником технічного завдання</w:t>
      </w:r>
      <w:r w:rsidR="00D72EF2" w:rsidRPr="00D72EF2">
        <w:rPr>
          <w:rFonts w:ascii="Times New Roman" w:hAnsi="Times New Roman"/>
        </w:rPr>
        <w:t xml:space="preserve">. </w:t>
      </w:r>
      <w:r w:rsidR="00D72EF2">
        <w:rPr>
          <w:rFonts w:ascii="Times New Roman" w:hAnsi="Times New Roman"/>
        </w:rPr>
        <w:t>в</w:t>
      </w:r>
      <w:r w:rsidRPr="00E61573">
        <w:rPr>
          <w:rFonts w:ascii="Times New Roman" w:hAnsi="Times New Roman"/>
        </w:rPr>
        <w:t>ідповідно до отриманих</w:t>
      </w:r>
      <w:r>
        <w:rPr>
          <w:rFonts w:ascii="Times New Roman" w:hAnsi="Times New Roman"/>
        </w:rPr>
        <w:t xml:space="preserve"> </w:t>
      </w:r>
      <w:r w:rsidRPr="00E61573">
        <w:rPr>
          <w:rFonts w:ascii="Times New Roman" w:hAnsi="Times New Roman"/>
        </w:rPr>
        <w:t>комерційних пропозицій та згідно з Примірною методикою визначення очікуваної</w:t>
      </w:r>
      <w:r>
        <w:rPr>
          <w:rFonts w:ascii="Times New Roman" w:hAnsi="Times New Roman"/>
        </w:rPr>
        <w:t xml:space="preserve"> </w:t>
      </w:r>
      <w:r w:rsidRPr="00E61573">
        <w:rPr>
          <w:rFonts w:ascii="Times New Roman" w:hAnsi="Times New Roman"/>
        </w:rPr>
        <w:t>вартості предмета закупівлі, затвердженою наказом Мінекономіки від 18.02.2020</w:t>
      </w:r>
      <w:r>
        <w:rPr>
          <w:rFonts w:ascii="Times New Roman" w:hAnsi="Times New Roman"/>
        </w:rPr>
        <w:t xml:space="preserve"> </w:t>
      </w:r>
      <w:r w:rsidRPr="00E61573">
        <w:rPr>
          <w:rFonts w:ascii="Times New Roman" w:hAnsi="Times New Roman"/>
        </w:rPr>
        <w:t>№ 275</w:t>
      </w:r>
      <w:r w:rsidR="00D72EF2">
        <w:rPr>
          <w:rFonts w:ascii="Times New Roman" w:hAnsi="Times New Roman"/>
        </w:rPr>
        <w:t>. У</w:t>
      </w:r>
      <w:r w:rsidRPr="00E61573">
        <w:rPr>
          <w:rFonts w:ascii="Times New Roman" w:hAnsi="Times New Roman"/>
        </w:rPr>
        <w:t>становою сформовано рекомендації щодо визначення очікуваної вартості</w:t>
      </w:r>
      <w:r>
        <w:rPr>
          <w:rFonts w:ascii="Times New Roman" w:hAnsi="Times New Roman"/>
        </w:rPr>
        <w:t>.</w:t>
      </w:r>
    </w:p>
    <w:p w14:paraId="3784B214" w14:textId="3022C08F" w:rsidR="00514243" w:rsidRPr="00514243" w:rsidRDefault="00514243" w:rsidP="00F6794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Розмір бюджетного призначення</w:t>
      </w:r>
      <w:r w:rsidR="009F2351">
        <w:rPr>
          <w:rFonts w:ascii="Times New Roman" w:hAnsi="Times New Roman"/>
        </w:rPr>
        <w:t xml:space="preserve">: </w:t>
      </w:r>
      <w:r w:rsidR="00E61573" w:rsidRPr="00E61573">
        <w:rPr>
          <w:rFonts w:ascii="Times New Roman" w:hAnsi="Times New Roman"/>
        </w:rPr>
        <w:t xml:space="preserve">223 746,42 </w:t>
      </w:r>
      <w:r w:rsidR="00563336" w:rsidRPr="00563336">
        <w:rPr>
          <w:rFonts w:ascii="Times New Roman" w:hAnsi="Times New Roman"/>
        </w:rPr>
        <w:t xml:space="preserve">грн з ПДВ </w:t>
      </w:r>
      <w:r w:rsidRPr="00514243">
        <w:rPr>
          <w:rFonts w:ascii="Times New Roman" w:hAnsi="Times New Roman"/>
        </w:rPr>
        <w:t>згідно з планом кошторисних асигнувань Замовника.</w:t>
      </w:r>
    </w:p>
    <w:p w14:paraId="78B07CA8" w14:textId="77777777" w:rsidR="00AB1F34" w:rsidRPr="00514243" w:rsidRDefault="00AB1F34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</w:p>
    <w:p w14:paraId="25AB3F9B" w14:textId="77777777" w:rsidR="00AB1F34" w:rsidRPr="00514243" w:rsidRDefault="0054259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514243">
        <w:rPr>
          <w:rFonts w:ascii="Times New Roman" w:eastAsia="Times New Roman" w:hAnsi="Times New Roman"/>
          <w:b/>
        </w:rPr>
        <w:t xml:space="preserve">Обґрунтування технічних, якісних характеристик. </w:t>
      </w:r>
    </w:p>
    <w:p w14:paraId="35B3D97A" w14:textId="1865727C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bookmarkStart w:id="1" w:name="_heading=h.uw0vd9bkb1ra" w:colFirst="0" w:colLast="0"/>
      <w:bookmarkEnd w:id="1"/>
      <w:r w:rsidRPr="0042044A">
        <w:rPr>
          <w:rFonts w:ascii="Times New Roman" w:eastAsia="Times New Roman" w:hAnsi="Times New Roman"/>
        </w:rPr>
        <w:t xml:space="preserve">Технічні та якісні характеристики на закупівлю </w:t>
      </w:r>
      <w:r w:rsidR="00E61573">
        <w:rPr>
          <w:rFonts w:ascii="Times New Roman" w:eastAsia="Times New Roman" w:hAnsi="Times New Roman"/>
        </w:rPr>
        <w:t>послуг з прибирання</w:t>
      </w:r>
      <w:r>
        <w:rPr>
          <w:rFonts w:ascii="Times New Roman" w:eastAsia="Times New Roman" w:hAnsi="Times New Roman"/>
        </w:rPr>
        <w:t xml:space="preserve"> </w:t>
      </w:r>
      <w:r w:rsidRPr="0042044A">
        <w:rPr>
          <w:rFonts w:ascii="Times New Roman" w:eastAsia="Times New Roman" w:hAnsi="Times New Roman"/>
        </w:rPr>
        <w:t>зазначаються у відповідному додатку до тендерної документації, де конкретизуються вимоги до відповідних послуг</w:t>
      </w:r>
    </w:p>
    <w:p w14:paraId="4FAAF1B0" w14:textId="77777777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</w:p>
    <w:p w14:paraId="6C06DB01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</w:rPr>
      </w:pPr>
      <w:r w:rsidRPr="00514243">
        <w:rPr>
          <w:rFonts w:ascii="Times New Roman" w:hAnsi="Times New Roman"/>
          <w:b/>
          <w:i/>
        </w:rPr>
        <w:t xml:space="preserve">Нормативно-правові акти, що формують підстави застосування </w:t>
      </w:r>
      <w:r w:rsidRPr="00514243">
        <w:rPr>
          <w:rFonts w:ascii="Times New Roman" w:eastAsia="Times New Roman" w:hAnsi="Times New Roman"/>
          <w:b/>
          <w:i/>
        </w:rPr>
        <w:t>процедури відкритих торгів з особливостями:</w:t>
      </w:r>
    </w:p>
    <w:p w14:paraId="5E0CAF0C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 xml:space="preserve">1. Закон України </w:t>
      </w:r>
      <w:r w:rsidRPr="00514243">
        <w:rPr>
          <w:rFonts w:ascii="Times New Roman" w:eastAsia="Times New Roman" w:hAnsi="Times New Roman"/>
          <w:i/>
        </w:rPr>
        <w:t>«Про публічні закупівлі»;</w:t>
      </w:r>
    </w:p>
    <w:p w14:paraId="27A4389A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>2. постанова Кабінету Міністрів України від 12.10.2022.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  <w:i/>
        </w:rPr>
        <w:t xml:space="preserve"> (зі змінами).</w:t>
      </w:r>
    </w:p>
    <w:p w14:paraId="621C2C3B" w14:textId="77777777" w:rsidR="00C36EB2" w:rsidRPr="00514243" w:rsidRDefault="00C36EB2">
      <w:pPr>
        <w:shd w:val="clear" w:color="auto" w:fill="FFFFFF"/>
        <w:spacing w:after="0" w:line="240" w:lineRule="auto"/>
        <w:ind w:firstLine="460"/>
        <w:jc w:val="both"/>
        <w:rPr>
          <w:rFonts w:ascii="Times New Roman" w:eastAsia="Times New Roman" w:hAnsi="Times New Roman"/>
        </w:rPr>
      </w:pPr>
    </w:p>
    <w:sectPr w:rsidR="00C36EB2" w:rsidRPr="00514243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F34"/>
    <w:rsid w:val="000F09D4"/>
    <w:rsid w:val="00124695"/>
    <w:rsid w:val="00230228"/>
    <w:rsid w:val="002D5555"/>
    <w:rsid w:val="00391237"/>
    <w:rsid w:val="00407BA7"/>
    <w:rsid w:val="00410E41"/>
    <w:rsid w:val="0042044A"/>
    <w:rsid w:val="00511726"/>
    <w:rsid w:val="00514243"/>
    <w:rsid w:val="00542597"/>
    <w:rsid w:val="00563336"/>
    <w:rsid w:val="00731589"/>
    <w:rsid w:val="009F2351"/>
    <w:rsid w:val="00A6787A"/>
    <w:rsid w:val="00AB1F34"/>
    <w:rsid w:val="00AB3AFD"/>
    <w:rsid w:val="00AC4CF9"/>
    <w:rsid w:val="00B2482A"/>
    <w:rsid w:val="00BB5D58"/>
    <w:rsid w:val="00C36EB2"/>
    <w:rsid w:val="00CC7127"/>
    <w:rsid w:val="00D72EF2"/>
    <w:rsid w:val="00E61573"/>
    <w:rsid w:val="00F6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E45F8"/>
  <w15:docId w15:val="{EA3DD757-F144-49E8-8E5E-98E36E80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rsid w:val="006F4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AHjUEQfKL78l/6U4PSpFsesMlg==">CgMxLjAyCGguZ2pkZ3hzMgloLjN6bnlzaDcyDmgudXcwdmQ5YmtiMXJhMg5oLmdjc2ZiYWxvdDJmbzINaC50azdndGVlNm16bTIOaC5xbndtdGZmM2pzdHoyDmguM3hxMThldzRkdmw3Mg5oLnYxcGI3a2JsZXVsMDIOaC5zZmhoYXM0MGI5aDk4AHIhMS1Gb3J4U1dWMHA2dlZPZUVqcU9nNWtxWFBwQXM1ci1u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1794</Words>
  <Characters>1023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userua12</dc:creator>
  <cp:lastModifiedBy>Олена Андріївна Тхоренко</cp:lastModifiedBy>
  <cp:revision>3</cp:revision>
  <dcterms:created xsi:type="dcterms:W3CDTF">2026-09-17T07:32:00Z</dcterms:created>
  <dcterms:modified xsi:type="dcterms:W3CDTF">2026-09-17T12:58:00Z</dcterms:modified>
</cp:coreProperties>
</file>