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1E517F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407BA7" w:rsidRPr="00407BA7">
        <w:rPr>
          <w:rFonts w:ascii="Times New Roman" w:hAnsi="Times New Roman"/>
          <w:b/>
        </w:rPr>
        <w:t>Послуги з технічного обслуговування кондиціонерів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407BA7" w:rsidRPr="00407BA7">
        <w:rPr>
          <w:rFonts w:ascii="Times New Roman" w:hAnsi="Times New Roman"/>
        </w:rPr>
        <w:t xml:space="preserve">50730000-1 — Послуги з ремонту і технічного обслуговування охолоджувальних установок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407BA7" w:rsidRPr="00407BA7">
        <w:rPr>
          <w:rFonts w:ascii="Times New Roman" w:hAnsi="Times New Roman"/>
        </w:rPr>
        <w:t>UA-2025-08-14-011485-a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407BA7" w:rsidRPr="00407BA7">
        <w:rPr>
          <w:rFonts w:ascii="Times New Roman" w:hAnsi="Times New Roman"/>
        </w:rPr>
        <w:t>253 320,00</w:t>
      </w:r>
      <w:r w:rsidR="00230228" w:rsidRPr="00230228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 з ПДВ.</w:t>
      </w:r>
    </w:p>
    <w:p w:rsidR="00407BA7" w:rsidRDefault="00407BA7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07BA7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інформації про вартість аналогічних послуг із відкритих джерел у мережі Інтернет, а також з урахуванням цінових показників конкурентних закупівель в електронній системі «Prozorro»</w:t>
      </w:r>
      <w:r>
        <w:rPr>
          <w:rFonts w:ascii="Times New Roman" w:hAnsi="Times New Roman"/>
        </w:rPr>
        <w:t>.</w:t>
      </w:r>
      <w:r w:rsidRPr="00407BA7">
        <w:rPr>
          <w:rFonts w:ascii="Times New Roman" w:hAnsi="Times New Roman"/>
        </w:rPr>
        <w:t xml:space="preserve"> 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407BA7" w:rsidRPr="00407BA7">
        <w:rPr>
          <w:rFonts w:ascii="Times New Roman" w:hAnsi="Times New Roman"/>
        </w:rPr>
        <w:t xml:space="preserve">253 320,00 </w:t>
      </w:r>
      <w:r w:rsidR="00563336" w:rsidRPr="00563336">
        <w:rPr>
          <w:rFonts w:ascii="Times New Roman" w:hAnsi="Times New Roman"/>
        </w:rPr>
        <w:t xml:space="preserve">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F67940">
        <w:rPr>
          <w:rFonts w:ascii="Times New Roman" w:eastAsia="Times New Roman" w:hAnsi="Times New Roman"/>
        </w:rPr>
        <w:t>п</w:t>
      </w:r>
      <w:r w:rsidR="00F67940" w:rsidRPr="00F67940">
        <w:rPr>
          <w:rFonts w:ascii="Times New Roman" w:eastAsia="Times New Roman" w:hAnsi="Times New Roman"/>
        </w:rPr>
        <w:t xml:space="preserve">ослуг </w:t>
      </w:r>
      <w:r w:rsidR="00407BA7" w:rsidRPr="00407BA7">
        <w:rPr>
          <w:rFonts w:ascii="Times New Roman" w:eastAsia="Times New Roman" w:hAnsi="Times New Roman"/>
        </w:rPr>
        <w:t>з технічного обслуговування кондиціонерів</w:t>
      </w:r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1E517F"/>
    <w:rsid w:val="00230228"/>
    <w:rsid w:val="002D5555"/>
    <w:rsid w:val="00391237"/>
    <w:rsid w:val="00407BA7"/>
    <w:rsid w:val="0042044A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B5D58"/>
    <w:rsid w:val="00C36EB2"/>
    <w:rsid w:val="00CC7127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0A74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2026-05-19T13:36:00Z</dcterms:created>
  <dcterms:modified xsi:type="dcterms:W3CDTF">2026-05-22T08:57:00Z</dcterms:modified>
</cp:coreProperties>
</file>